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1030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5567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87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</w:t>
      </w:r>
      <w:r>
        <w:rPr>
          <w:rFonts w:ascii="Times New Roman" w:eastAsia="Times New Roman" w:hAnsi="Times New Roman" w:cs="Times New Roman"/>
          <w:sz w:val="28"/>
          <w:szCs w:val="28"/>
        </w:rPr>
        <w:t>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Янцевич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Артема Олеговича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Янцевич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Магистральная, д. 24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кв. 34</w:t>
      </w:r>
      <w:r>
        <w:rPr>
          <w:rFonts w:ascii="Times New Roman" w:eastAsia="Times New Roman" w:hAnsi="Times New Roman" w:cs="Times New Roman"/>
          <w:sz w:val="28"/>
          <w:szCs w:val="28"/>
        </w:rPr>
        <w:t>, не опл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34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19.22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Янцевич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в судебное заседание не явился, заявлений о рассмотрении дела в отсутствие не предоставил.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Янцевич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А.О.</w:t>
      </w:r>
      <w:r>
        <w:rPr>
          <w:rFonts w:ascii="Times New Roman" w:eastAsia="Times New Roman" w:hAnsi="Times New Roman" w:cs="Times New Roman"/>
          <w:sz w:val="28"/>
          <w:szCs w:val="28"/>
        </w:rPr>
        <w:t>, 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Янцевич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Янцевич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4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ч.1 ст.</w:t>
      </w:r>
      <w:r>
        <w:rPr>
          <w:rFonts w:ascii="Times New Roman" w:eastAsia="Times New Roman" w:hAnsi="Times New Roman" w:cs="Times New Roman"/>
          <w:sz w:val="28"/>
          <w:szCs w:val="28"/>
        </w:rPr>
        <w:t>19.22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Янцевич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Янцевич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Артема Олеговича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Янцевич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А.О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0412365400155010302620111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1030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4rplc-22">
    <w:name w:val="cat-UserDefined grp-34 rplc-22"/>
    <w:basedOn w:val="DefaultParagraphFont"/>
  </w:style>
  <w:style w:type="character" w:customStyle="1" w:styleId="cat-UserDefinedgrp-34rplc-28">
    <w:name w:val="cat-UserDefined grp-34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